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5BF" w:rsidRDefault="004B65BF" w:rsidP="004B65BF">
      <w:pPr>
        <w:spacing w:after="240" w:line="480" w:lineRule="auto"/>
      </w:pPr>
      <w:r>
        <w:t>Student’s Name</w:t>
      </w:r>
    </w:p>
    <w:p w:rsidR="004B65BF" w:rsidRDefault="004B65BF" w:rsidP="004B65BF">
      <w:pPr>
        <w:spacing w:after="240" w:line="480" w:lineRule="auto"/>
      </w:pPr>
      <w:r>
        <w:t>Professors Name</w:t>
      </w:r>
    </w:p>
    <w:p w:rsidR="004B65BF" w:rsidRDefault="004B65BF" w:rsidP="004B65BF">
      <w:pPr>
        <w:spacing w:after="240" w:line="480" w:lineRule="auto"/>
      </w:pPr>
      <w:r>
        <w:t>Subject</w:t>
      </w:r>
    </w:p>
    <w:p w:rsidR="004B65BF" w:rsidRDefault="004B65BF" w:rsidP="004B65BF">
      <w:pPr>
        <w:spacing w:after="240" w:line="480" w:lineRule="auto"/>
      </w:pPr>
      <w:r>
        <w:t>Date</w:t>
      </w:r>
    </w:p>
    <w:p w:rsidR="00805734" w:rsidRPr="004B65BF" w:rsidRDefault="00084138" w:rsidP="004B65BF">
      <w:pPr>
        <w:spacing w:after="240" w:line="480" w:lineRule="auto"/>
        <w:jc w:val="center"/>
        <w:rPr>
          <w:b/>
        </w:rPr>
      </w:pPr>
      <w:r w:rsidRPr="004B65BF">
        <w:rPr>
          <w:b/>
        </w:rPr>
        <w:t xml:space="preserve">Analysis of Ernest </w:t>
      </w:r>
      <w:r w:rsidR="00DA0DE8" w:rsidRPr="004B65BF">
        <w:rPr>
          <w:b/>
        </w:rPr>
        <w:t>Cline’s book</w:t>
      </w:r>
      <w:r w:rsidRPr="004B65BF">
        <w:rPr>
          <w:b/>
        </w:rPr>
        <w:t>, Ready Player One</w:t>
      </w:r>
    </w:p>
    <w:p w:rsidR="00805734" w:rsidRDefault="00084138" w:rsidP="00F823BD">
      <w:pPr>
        <w:spacing w:before="240" w:after="240" w:line="480" w:lineRule="auto"/>
        <w:ind w:firstLine="720"/>
      </w:pPr>
      <w:r>
        <w:t xml:space="preserve">Ready Player One, a science-fiction dystopian </w:t>
      </w:r>
      <w:r w:rsidR="00DA0DE8">
        <w:t>book</w:t>
      </w:r>
      <w:r>
        <w:t xml:space="preserve"> was set in the futuristic setting in the year 2044. During that time, the world experiences many social and economic problems. The problems include overpopulation, poverty, global warming, and mass unemployment, among other </w:t>
      </w:r>
      <w:r w:rsidR="00F823BD">
        <w:t>issues (Justin, 2016, p.</w:t>
      </w:r>
      <w:r w:rsidR="00F823BD" w:rsidRPr="00F823BD">
        <w:t xml:space="preserve"> </w:t>
      </w:r>
      <w:r w:rsidR="00F823BD">
        <w:t>238-256)</w:t>
      </w:r>
      <w:r>
        <w:t xml:space="preserve">. An expansive virtual reality simulation called was James Halliday creates OASIS as a way to escape the poverty problem. The OASIS contains an Easter egg which is hidden in an obscure location. Among those searching for the egg include Wade watts and his friends plus a fascist corporation known as IOI. The social problem of poverty created in this novel directly influences the novel's themes, the story plot and the characters. Wade Watts lives with his aunt in a trailer home while his fellow gunters spend countless hours searching for the Copper key. Poverty has a massive impact on their lives. </w:t>
      </w:r>
    </w:p>
    <w:p w:rsidR="00805734" w:rsidRDefault="00084138" w:rsidP="00F823BD">
      <w:pPr>
        <w:spacing w:before="240" w:after="240" w:line="480" w:lineRule="auto"/>
        <w:ind w:firstLine="720"/>
      </w:pPr>
      <w:r>
        <w:t>Firstly</w:t>
      </w:r>
      <w:r w:rsidR="00F823BD">
        <w:t>,</w:t>
      </w:r>
      <w:r>
        <w:t xml:space="preserve"> obsession and escape are themes that are well developed in the novel. Many characters included in the book, including James Halliday the gunters</w:t>
      </w:r>
      <w:r w:rsidR="00F170B8">
        <w:t xml:space="preserve"> Wade Watts, Aech, Art3mis, Sho</w:t>
      </w:r>
      <w:r>
        <w:t xml:space="preserve">to and Daito are obsessed and ready to escape their reality. The creator of the OASIS, James Halliday, sends most of his days obsessed with the 1980s pop culture plus his main work as a programmer. Social problems such as overpopulation and unemployment and poverty push him into looking for ways in which he can escape reality. Through his obsession </w:t>
      </w:r>
      <w:r>
        <w:lastRenderedPageBreak/>
        <w:t>with the 1980s pop culture, he can find peace with himself and escape the reality of poverty. When he was a youth, Halliday was a poor student due to his devotion to comic books, computers, fantasy novels, computers and video games. After he founded the GSS Company, Halliday went through tiresome programming. He often went without sleep, food or human contact for weeks.</w:t>
      </w:r>
    </w:p>
    <w:p w:rsidR="00805734" w:rsidRDefault="00084138" w:rsidP="00F823BD">
      <w:pPr>
        <w:spacing w:before="240" w:after="240" w:line="480" w:lineRule="auto"/>
        <w:ind w:firstLine="720"/>
      </w:pPr>
      <w:r>
        <w:t xml:space="preserve">Despite Halliday hard life, his obsession with computers and programming has a high impact on the world even after he died. After his death, OASIS is released, and it quickly became a pastime activity for many people. People become obsessed with OASIS, and they even neglect significant problems affecting the planet. After Halliday died in 2040, a movie known as Anorak's Invitation was released. Halliday's intentions and instructions are contained in this film. Anorak's Invitation becomes the most analyzed film at the time. In the novel, Wade says that his entire generation would know about every second of Halliday's message by their hearts. The message would be known because it was crammed with the obscure pop culture of the 80s. </w:t>
      </w:r>
    </w:p>
    <w:p w:rsidR="00805734" w:rsidRDefault="00084138" w:rsidP="00F823BD">
      <w:pPr>
        <w:spacing w:before="240" w:after="240" w:line="480" w:lineRule="auto"/>
        <w:ind w:firstLine="720"/>
      </w:pPr>
      <w:r>
        <w:t>Wade and other gunters such as Daito, Art3mis, Shoto and Aech become the top gunters because they devote all their lives to the two obsessions that Halliday had — finding the Easter egg which is hidden inside the OASIS and in Halliday's 80s pop culture. Wade plus the other gunters continuously try to show that they have more obscure information than everyone else. The top obsessive gunters look down on I-rOk and other poseurs who rather than devoting themselves to finding the Easter egg, they dabble. Wade escapes the meaninglessness and alienation in his life by analyzing the 1980s pop culture and playing ancient video games. The escape causes his worries to slip away instantly as his mind focuses itself on the constant pixilated adventure on the screen.</w:t>
      </w:r>
    </w:p>
    <w:p w:rsidR="00805734" w:rsidRDefault="00084138" w:rsidP="00F823BD">
      <w:pPr>
        <w:spacing w:before="240" w:after="240" w:line="480" w:lineRule="auto"/>
        <w:ind w:firstLine="720"/>
      </w:pPr>
      <w:r>
        <w:lastRenderedPageBreak/>
        <w:t>Although obsession and escape lead to success among the gunters, obsession comes from the desire to escape the social problem of poverty. Success is obtained when the gunters finally get the Copper key. Wade and his fellow gunters lead a meaningless and unhappy life that springs from being miserable and hopeless. Wade says that egg hunting saved him by giving him the main reason to wake up in the morning. He admitted that before finding the copper key, he had devoted all his free time to learning as much as he could about the OASIS. His grades suffered, but he could not quit because he was obsessed. Art3mis confessed to Wade about her obsession when she meets him at the Tomb of Horrors. She admitted that she could not sleep nor eat plus her grades also suffered due to her obsession with getting the Copper key.</w:t>
      </w:r>
    </w:p>
    <w:p w:rsidR="004B65BF" w:rsidRDefault="00084138" w:rsidP="00F823BD">
      <w:pPr>
        <w:spacing w:before="240" w:after="240" w:line="480" w:lineRule="auto"/>
        <w:ind w:firstLine="720"/>
      </w:pPr>
      <w:r>
        <w:t xml:space="preserve">Ready Player One highlights obsession as away to success. The novel's characters are faced with the social problem of poverty among other issues in the dystopian world setting. Gunters or characters who are highly obsessed with finding the OASIS hide behind their fixations to avoid facing their lives and themselves. Their lives are painful and a terrifying reality. Obsession can cause greatness, but it comes with a cost. It takes a lot of courage and determination to live a balanced life. Wade realizes his bravery by the end of the quest. When he gets released from his main obsession, that is the finding of the Copper key, his interest in the OASIS is lost. Escape from reality helps the characters to retreat into fantasy and avoid the reality of poverty. Abandoning into the pleasant OASIS feels more enjoyable than dealing with complicated social problems facing the planet. </w:t>
      </w:r>
    </w:p>
    <w:p w:rsidR="004B65BF" w:rsidRDefault="004B65BF">
      <w:r>
        <w:br w:type="page"/>
      </w:r>
    </w:p>
    <w:p w:rsidR="004B65BF" w:rsidRDefault="004B65BF" w:rsidP="004B65BF">
      <w:pPr>
        <w:spacing w:before="240" w:after="240" w:line="480" w:lineRule="auto"/>
        <w:jc w:val="center"/>
      </w:pPr>
      <w:r>
        <w:lastRenderedPageBreak/>
        <w:t>Works Cited</w:t>
      </w:r>
    </w:p>
    <w:p w:rsidR="004B65BF" w:rsidRDefault="004B65BF" w:rsidP="004B65BF">
      <w:pPr>
        <w:spacing w:before="240" w:after="240" w:line="480" w:lineRule="auto"/>
      </w:pPr>
      <w:r>
        <w:t>Cline, Ernest. "Ready Player One: A Novel." Broadway Books (2012).</w:t>
      </w:r>
    </w:p>
    <w:p w:rsidR="004B65BF" w:rsidRDefault="004B65BF" w:rsidP="004B65BF">
      <w:pPr>
        <w:spacing w:before="240" w:after="240" w:line="480" w:lineRule="auto"/>
      </w:pPr>
      <w:r>
        <w:t>Nordstrom, Justin. "“A Pleasant Place for the World to Hide”: Exploring Themes of Utopian Play in Ready Player One." Interdisciplinary Literary Studies 18.2 (2016): 238-256.</w:t>
      </w:r>
    </w:p>
    <w:p w:rsidR="004B65BF" w:rsidRDefault="004B65BF" w:rsidP="004B65BF"/>
    <w:sectPr w:rsidR="004B65BF" w:rsidSect="00805734">
      <w:headerReference w:type="default" r:id="rId6"/>
      <w:pgSz w:w="12240" w:h="15840"/>
      <w:pgMar w:top="1440" w:right="1440" w:bottom="1440" w:left="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7726" w:rsidRDefault="00577726" w:rsidP="004B65BF">
      <w:r>
        <w:separator/>
      </w:r>
    </w:p>
  </w:endnote>
  <w:endnote w:type="continuationSeparator" w:id="1">
    <w:p w:rsidR="00577726" w:rsidRDefault="00577726" w:rsidP="004B65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7726" w:rsidRDefault="00577726" w:rsidP="004B65BF">
      <w:r>
        <w:separator/>
      </w:r>
    </w:p>
  </w:footnote>
  <w:footnote w:type="continuationSeparator" w:id="1">
    <w:p w:rsidR="00577726" w:rsidRDefault="00577726" w:rsidP="004B65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5BF" w:rsidRDefault="004B65BF">
    <w:pPr>
      <w:pStyle w:val="Header"/>
    </w:pPr>
    <w:r>
      <w:t xml:space="preserve">                                                                                                                               Surname </w:t>
    </w:r>
    <w:fldSimple w:instr=" PAGE   \* MERGEFORMAT ">
      <w:r w:rsidR="00F823BD">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noPunctuationKerning/>
  <w:characterSpacingControl w:val="doNotCompress"/>
  <w:footnotePr>
    <w:footnote w:id="0"/>
    <w:footnote w:id="1"/>
  </w:footnotePr>
  <w:endnotePr>
    <w:endnote w:id="0"/>
    <w:endnote w:id="1"/>
  </w:endnotePr>
  <w:compat/>
  <w:rsids>
    <w:rsidRoot w:val="00805734"/>
    <w:rsid w:val="00084138"/>
    <w:rsid w:val="00221CD0"/>
    <w:rsid w:val="004B65BF"/>
    <w:rsid w:val="00577726"/>
    <w:rsid w:val="006B49FB"/>
    <w:rsid w:val="00805734"/>
    <w:rsid w:val="00DA0DE8"/>
    <w:rsid w:val="00E744C3"/>
    <w:rsid w:val="00F170B8"/>
    <w:rsid w:val="00F823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B65BF"/>
    <w:pPr>
      <w:tabs>
        <w:tab w:val="center" w:pos="4680"/>
        <w:tab w:val="right" w:pos="9360"/>
      </w:tabs>
    </w:pPr>
  </w:style>
  <w:style w:type="character" w:customStyle="1" w:styleId="HeaderChar">
    <w:name w:val="Header Char"/>
    <w:basedOn w:val="DefaultParagraphFont"/>
    <w:link w:val="Header"/>
    <w:uiPriority w:val="99"/>
    <w:semiHidden/>
    <w:rsid w:val="004B65BF"/>
    <w:rPr>
      <w:sz w:val="24"/>
      <w:szCs w:val="24"/>
    </w:rPr>
  </w:style>
  <w:style w:type="paragraph" w:styleId="Footer">
    <w:name w:val="footer"/>
    <w:basedOn w:val="Normal"/>
    <w:link w:val="FooterChar"/>
    <w:uiPriority w:val="99"/>
    <w:semiHidden/>
    <w:unhideWhenUsed/>
    <w:rsid w:val="004B65BF"/>
    <w:pPr>
      <w:tabs>
        <w:tab w:val="center" w:pos="4680"/>
        <w:tab w:val="right" w:pos="9360"/>
      </w:tabs>
    </w:pPr>
  </w:style>
  <w:style w:type="character" w:customStyle="1" w:styleId="FooterChar">
    <w:name w:val="Footer Char"/>
    <w:basedOn w:val="DefaultParagraphFont"/>
    <w:link w:val="Footer"/>
    <w:uiPriority w:val="99"/>
    <w:semiHidden/>
    <w:rsid w:val="004B65BF"/>
    <w:rPr>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caroline</cp:lastModifiedBy>
  <cp:revision>7</cp:revision>
  <dcterms:created xsi:type="dcterms:W3CDTF">2019-08-05T17:23:00Z</dcterms:created>
  <dcterms:modified xsi:type="dcterms:W3CDTF">2019-08-05T17:50:00Z</dcterms:modified>
</cp:coreProperties>
</file>